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8B68B" w14:textId="77777777" w:rsidR="00C67AB4" w:rsidRPr="001F6858" w:rsidRDefault="00C67AB4" w:rsidP="00C67AB4">
      <w:pPr>
        <w:jc w:val="center"/>
        <w:rPr>
          <w:rFonts w:cstheme="minorHAnsi"/>
          <w:b/>
          <w:sz w:val="24"/>
          <w:szCs w:val="24"/>
        </w:rPr>
      </w:pPr>
      <w:r w:rsidRPr="001F6858">
        <w:rPr>
          <w:rFonts w:cstheme="minorHAnsi"/>
          <w:b/>
          <w:sz w:val="24"/>
          <w:szCs w:val="24"/>
        </w:rPr>
        <w:t>Solicitação de Substituição de Pesquisador</w:t>
      </w:r>
    </w:p>
    <w:p w14:paraId="141FA42D" w14:textId="77777777" w:rsidR="00C67AB4" w:rsidRPr="001F6858" w:rsidRDefault="00C67AB4" w:rsidP="00C67AB4">
      <w:pPr>
        <w:rPr>
          <w:rFonts w:cstheme="minorHAnsi"/>
        </w:rPr>
      </w:pPr>
    </w:p>
    <w:p w14:paraId="1CEA163C" w14:textId="77777777" w:rsidR="00C67AB4" w:rsidRPr="001F6858" w:rsidRDefault="00C67AB4" w:rsidP="00C67AB4">
      <w:pPr>
        <w:jc w:val="both"/>
        <w:rPr>
          <w:rFonts w:cstheme="minorHAnsi"/>
          <w:sz w:val="24"/>
          <w:szCs w:val="24"/>
        </w:rPr>
      </w:pPr>
      <w:r w:rsidRPr="001F6858">
        <w:rPr>
          <w:rFonts w:cstheme="minorHAnsi"/>
          <w:sz w:val="24"/>
          <w:szCs w:val="24"/>
        </w:rPr>
        <w:tab/>
        <w:t>Eu, ___________________________</w:t>
      </w:r>
      <w:r>
        <w:rPr>
          <w:rFonts w:cstheme="minorHAnsi"/>
          <w:sz w:val="24"/>
          <w:szCs w:val="24"/>
        </w:rPr>
        <w:t>_______</w:t>
      </w:r>
      <w:r w:rsidRPr="001F6858">
        <w:rPr>
          <w:rFonts w:cstheme="minorHAnsi"/>
          <w:sz w:val="24"/>
          <w:szCs w:val="24"/>
        </w:rPr>
        <w:t xml:space="preserve">_____, CPF: _________________, Pesquisador Responsável </w:t>
      </w:r>
      <w:r>
        <w:rPr>
          <w:rFonts w:cstheme="minorHAnsi"/>
          <w:sz w:val="24"/>
          <w:szCs w:val="24"/>
        </w:rPr>
        <w:t>do Projeto cadastrado na</w:t>
      </w:r>
      <w:r w:rsidRPr="001F6858">
        <w:rPr>
          <w:rFonts w:cstheme="minorHAnsi"/>
          <w:sz w:val="24"/>
          <w:szCs w:val="24"/>
        </w:rPr>
        <w:t xml:space="preserve"> Plataforma Brasil intitulado ____________________________________________________________________________________________________________________________________________________________, sob CAAE _</w:t>
      </w:r>
      <w:r>
        <w:rPr>
          <w:rFonts w:cstheme="minorHAnsi"/>
          <w:sz w:val="24"/>
          <w:szCs w:val="24"/>
        </w:rPr>
        <w:t>________</w:t>
      </w:r>
      <w:r w:rsidRPr="001F6858">
        <w:rPr>
          <w:rFonts w:cstheme="minorHAnsi"/>
          <w:sz w:val="24"/>
          <w:szCs w:val="24"/>
        </w:rPr>
        <w:t>______________________, sendo este parecer APROVADO, do aluno</w:t>
      </w:r>
      <w:r>
        <w:rPr>
          <w:rFonts w:cstheme="minorHAnsi"/>
          <w:sz w:val="24"/>
          <w:szCs w:val="24"/>
        </w:rPr>
        <w:t xml:space="preserve"> </w:t>
      </w:r>
      <w:r w:rsidRPr="001F6858">
        <w:rPr>
          <w:rFonts w:cstheme="minorHAnsi"/>
          <w:sz w:val="24"/>
          <w:szCs w:val="24"/>
        </w:rPr>
        <w:t>_____________________________, CPF: ____</w:t>
      </w:r>
      <w:r>
        <w:rPr>
          <w:rFonts w:cstheme="minorHAnsi"/>
          <w:sz w:val="24"/>
          <w:szCs w:val="24"/>
        </w:rPr>
        <w:t>_________</w:t>
      </w:r>
      <w:r w:rsidRPr="001F6858">
        <w:rPr>
          <w:rFonts w:cstheme="minorHAnsi"/>
          <w:sz w:val="24"/>
          <w:szCs w:val="24"/>
        </w:rPr>
        <w:t xml:space="preserve">_____, solicito substituição de Pesquisador Responsável para Professor (a) _____________________________, CPF: ______________, pesquisador futuro, por motivo de </w:t>
      </w:r>
      <w:r>
        <w:rPr>
          <w:rFonts w:cstheme="minorHAnsi"/>
          <w:sz w:val="24"/>
          <w:szCs w:val="24"/>
        </w:rPr>
        <w:t>__________________________________________</w:t>
      </w:r>
      <w:r w:rsidRPr="001F6858">
        <w:rPr>
          <w:rFonts w:cstheme="minorHAnsi"/>
          <w:sz w:val="24"/>
          <w:szCs w:val="24"/>
        </w:rPr>
        <w:t>____________________ _________________________________________________________________________________________________________________________</w:t>
      </w:r>
      <w:r>
        <w:rPr>
          <w:rFonts w:cstheme="minorHAnsi"/>
          <w:sz w:val="24"/>
          <w:szCs w:val="24"/>
        </w:rPr>
        <w:t>________________</w:t>
      </w:r>
      <w:r w:rsidRPr="001F6858">
        <w:rPr>
          <w:rFonts w:cstheme="minorHAnsi"/>
          <w:sz w:val="24"/>
          <w:szCs w:val="24"/>
        </w:rPr>
        <w:t>____ .</w:t>
      </w:r>
    </w:p>
    <w:p w14:paraId="5B63C500" w14:textId="77777777" w:rsidR="00C67AB4" w:rsidRPr="001F6858" w:rsidRDefault="00C67AB4" w:rsidP="00C67AB4">
      <w:pPr>
        <w:jc w:val="both"/>
        <w:rPr>
          <w:rFonts w:cstheme="minorHAnsi"/>
          <w:sz w:val="24"/>
          <w:szCs w:val="24"/>
        </w:rPr>
      </w:pPr>
    </w:p>
    <w:p w14:paraId="1D897C99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  <w:r w:rsidRPr="001F6858">
        <w:rPr>
          <w:rFonts w:cstheme="minorHAnsi"/>
          <w:sz w:val="24"/>
          <w:szCs w:val="24"/>
        </w:rPr>
        <w:t xml:space="preserve">Novo Hamburgo, ____ de _____________________ </w:t>
      </w:r>
      <w:proofErr w:type="spellStart"/>
      <w:r w:rsidRPr="001F6858">
        <w:rPr>
          <w:rFonts w:cstheme="minorHAnsi"/>
          <w:sz w:val="24"/>
          <w:szCs w:val="24"/>
        </w:rPr>
        <w:t>de</w:t>
      </w:r>
      <w:proofErr w:type="spellEnd"/>
      <w:r w:rsidRPr="001F6858">
        <w:rPr>
          <w:rFonts w:cstheme="minorHAnsi"/>
          <w:sz w:val="24"/>
          <w:szCs w:val="24"/>
        </w:rPr>
        <w:t xml:space="preserve"> 20___.</w:t>
      </w:r>
    </w:p>
    <w:p w14:paraId="3E7DCD21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</w:p>
    <w:p w14:paraId="7B3332C4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  <w:r w:rsidRPr="001F6858">
        <w:rPr>
          <w:rFonts w:cstheme="minorHAnsi"/>
          <w:sz w:val="24"/>
          <w:szCs w:val="24"/>
        </w:rPr>
        <w:t>____________________.</w:t>
      </w:r>
    </w:p>
    <w:p w14:paraId="762F89DA" w14:textId="77777777" w:rsidR="00C67AB4" w:rsidRPr="00BA4B46" w:rsidRDefault="00C67AB4" w:rsidP="00C67AB4">
      <w:pPr>
        <w:jc w:val="right"/>
        <w:rPr>
          <w:rFonts w:cstheme="minorHAnsi"/>
          <w:i/>
          <w:sz w:val="24"/>
          <w:szCs w:val="24"/>
        </w:rPr>
      </w:pPr>
      <w:r w:rsidRPr="00BA4B46">
        <w:rPr>
          <w:rFonts w:cstheme="minorHAnsi"/>
          <w:i/>
          <w:sz w:val="24"/>
          <w:szCs w:val="24"/>
        </w:rPr>
        <w:t>Nome</w:t>
      </w:r>
    </w:p>
    <w:p w14:paraId="18C86BC1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  <w:r w:rsidRPr="001F6858">
        <w:rPr>
          <w:rFonts w:cstheme="minorHAnsi"/>
          <w:sz w:val="24"/>
          <w:szCs w:val="24"/>
        </w:rPr>
        <w:t>(Pesquisador Resp</w:t>
      </w:r>
      <w:r>
        <w:rPr>
          <w:rFonts w:cstheme="minorHAnsi"/>
          <w:sz w:val="24"/>
          <w:szCs w:val="24"/>
        </w:rPr>
        <w:t>onsável A</w:t>
      </w:r>
      <w:r w:rsidRPr="001F6858">
        <w:rPr>
          <w:rFonts w:cstheme="minorHAnsi"/>
          <w:sz w:val="24"/>
          <w:szCs w:val="24"/>
        </w:rPr>
        <w:t>tual)</w:t>
      </w:r>
    </w:p>
    <w:p w14:paraId="5BDA92D1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</w:p>
    <w:p w14:paraId="6B3F559B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  <w:r w:rsidRPr="001F6858">
        <w:rPr>
          <w:rFonts w:cstheme="minorHAnsi"/>
          <w:sz w:val="24"/>
          <w:szCs w:val="24"/>
        </w:rPr>
        <w:t>____________________.</w:t>
      </w:r>
    </w:p>
    <w:p w14:paraId="77C41AE9" w14:textId="77777777" w:rsidR="00C67AB4" w:rsidRPr="00BA4B46" w:rsidRDefault="00C67AB4" w:rsidP="00C67AB4">
      <w:pPr>
        <w:jc w:val="right"/>
        <w:rPr>
          <w:rFonts w:cstheme="minorHAnsi"/>
          <w:i/>
          <w:sz w:val="24"/>
          <w:szCs w:val="24"/>
        </w:rPr>
      </w:pPr>
      <w:r w:rsidRPr="00BA4B46">
        <w:rPr>
          <w:rFonts w:cstheme="minorHAnsi"/>
          <w:i/>
          <w:sz w:val="24"/>
          <w:szCs w:val="24"/>
        </w:rPr>
        <w:t>Nome</w:t>
      </w:r>
    </w:p>
    <w:p w14:paraId="3949435F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(F</w:t>
      </w:r>
      <w:r w:rsidRPr="001F6858">
        <w:rPr>
          <w:rFonts w:cstheme="minorHAnsi"/>
          <w:sz w:val="24"/>
          <w:szCs w:val="24"/>
        </w:rPr>
        <w:t>uturo Pesquisador Responsável)</w:t>
      </w:r>
    </w:p>
    <w:p w14:paraId="4AAA6E8D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</w:p>
    <w:p w14:paraId="075FE54D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  <w:r w:rsidRPr="001F6858">
        <w:rPr>
          <w:rFonts w:cstheme="minorHAnsi"/>
          <w:sz w:val="24"/>
          <w:szCs w:val="24"/>
        </w:rPr>
        <w:t>___________________.</w:t>
      </w:r>
    </w:p>
    <w:p w14:paraId="04EC78CB" w14:textId="77777777" w:rsidR="00C67AB4" w:rsidRPr="00BA4B46" w:rsidRDefault="00C67AB4" w:rsidP="00C67AB4">
      <w:pPr>
        <w:jc w:val="right"/>
        <w:rPr>
          <w:rFonts w:cstheme="minorHAnsi"/>
          <w:i/>
          <w:sz w:val="24"/>
          <w:szCs w:val="24"/>
        </w:rPr>
      </w:pPr>
      <w:r w:rsidRPr="00BA4B46">
        <w:rPr>
          <w:rFonts w:cstheme="minorHAnsi"/>
          <w:i/>
          <w:sz w:val="24"/>
          <w:szCs w:val="24"/>
        </w:rPr>
        <w:t>Nome</w:t>
      </w:r>
    </w:p>
    <w:p w14:paraId="7EE2B199" w14:textId="77777777" w:rsidR="00C67AB4" w:rsidRPr="001F6858" w:rsidRDefault="00C67AB4" w:rsidP="00C67AB4">
      <w:pPr>
        <w:jc w:val="right"/>
        <w:rPr>
          <w:rFonts w:cstheme="minorHAnsi"/>
          <w:sz w:val="24"/>
          <w:szCs w:val="24"/>
        </w:rPr>
      </w:pPr>
      <w:r w:rsidRPr="001F6858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Aluno O</w:t>
      </w:r>
      <w:r w:rsidRPr="001F6858">
        <w:rPr>
          <w:rFonts w:cstheme="minorHAnsi"/>
          <w:sz w:val="24"/>
          <w:szCs w:val="24"/>
        </w:rPr>
        <w:t>rientando)</w:t>
      </w:r>
    </w:p>
    <w:p w14:paraId="59C44114" w14:textId="77777777" w:rsidR="008A4C69" w:rsidRPr="00726A5A" w:rsidRDefault="008A4C69" w:rsidP="006A3208"/>
    <w:sectPr w:rsidR="008A4C69" w:rsidRPr="00726A5A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EC898" w14:textId="77777777" w:rsidR="003E70FE" w:rsidRDefault="003E70FE" w:rsidP="006B6404">
      <w:pPr>
        <w:spacing w:after="0" w:line="240" w:lineRule="auto"/>
      </w:pPr>
      <w:r>
        <w:separator/>
      </w:r>
    </w:p>
  </w:endnote>
  <w:endnote w:type="continuationSeparator" w:id="0">
    <w:p w14:paraId="76E68496" w14:textId="77777777" w:rsidR="003E70FE" w:rsidRDefault="003E70FE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B50F" w14:textId="71CBF943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177E7" w14:textId="77777777" w:rsidR="003E70FE" w:rsidRDefault="003E70FE" w:rsidP="006B6404">
      <w:pPr>
        <w:spacing w:after="0" w:line="240" w:lineRule="auto"/>
      </w:pPr>
      <w:r>
        <w:separator/>
      </w:r>
    </w:p>
  </w:footnote>
  <w:footnote w:type="continuationSeparator" w:id="0">
    <w:p w14:paraId="47EB2473" w14:textId="77777777" w:rsidR="003E70FE" w:rsidRDefault="003E70FE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55E8E" w14:textId="39F1E02B" w:rsidR="00C409FD" w:rsidRDefault="000E77CB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319FC6" wp14:editId="79FFDC17">
          <wp:simplePos x="0" y="0"/>
          <wp:positionH relativeFrom="page">
            <wp:posOffset>16510</wp:posOffset>
          </wp:positionH>
          <wp:positionV relativeFrom="paragraph">
            <wp:posOffset>-523875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0E77CB"/>
    <w:rsid w:val="001158BE"/>
    <w:rsid w:val="00150017"/>
    <w:rsid w:val="001D1A6D"/>
    <w:rsid w:val="003E70FE"/>
    <w:rsid w:val="00404193"/>
    <w:rsid w:val="0065742C"/>
    <w:rsid w:val="006A3208"/>
    <w:rsid w:val="006B6404"/>
    <w:rsid w:val="00726A5A"/>
    <w:rsid w:val="008A4C69"/>
    <w:rsid w:val="00AD2C54"/>
    <w:rsid w:val="00B92EF3"/>
    <w:rsid w:val="00C409FD"/>
    <w:rsid w:val="00C67AB4"/>
    <w:rsid w:val="00CE67E4"/>
    <w:rsid w:val="00D66FB7"/>
    <w:rsid w:val="00E9604D"/>
    <w:rsid w:val="00F3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51E53EC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AB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D5E4E-C980-4894-AC6B-F33563E9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2</cp:revision>
  <cp:lastPrinted>2019-11-19T14:26:00Z</cp:lastPrinted>
  <dcterms:created xsi:type="dcterms:W3CDTF">2024-05-23T14:10:00Z</dcterms:created>
  <dcterms:modified xsi:type="dcterms:W3CDTF">2024-05-23T14:10:00Z</dcterms:modified>
</cp:coreProperties>
</file>